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5702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42363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72293-7C2C-4241-A7B5-9124F6D0E2C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